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404-ПП/6719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6719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6070, местонахождение: Челябинская обл., г.Верхний Уфалей, ул.Каслинская, д.1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6070, местонахождение: Челябинская обл., г.Верхний Уфалей, ул.Каслинская, д.1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